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5FFEF">
      <w:pPr>
        <w:spacing w:before="0" w:after="0" w:line="264" w:lineRule="auto"/>
        <w:ind w:left="0" w:leftChars="0" w:firstLine="0" w:firstLineChars="0"/>
        <w:jc w:val="both"/>
        <w:rPr>
          <w:rFonts w:ascii="Times New Roman" w:hAnsi="Times New Roman"/>
          <w:b/>
          <w:i w:val="0"/>
          <w:color w:val="000000"/>
          <w:sz w:val="28"/>
        </w:rPr>
      </w:pPr>
      <w:bookmarkStart w:id="0" w:name="block-41702034"/>
      <w:r>
        <w:drawing>
          <wp:inline distT="0" distB="0" distL="114300" distR="114300">
            <wp:extent cx="5259705" cy="7144385"/>
            <wp:effectExtent l="0" t="0" r="17145" b="1841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714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49940">
      <w:pPr>
        <w:spacing w:before="0" w:after="0" w:line="264" w:lineRule="auto"/>
        <w:ind w:firstLine="1681" w:firstLineChars="60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13BF19AC">
      <w:pPr>
        <w:spacing w:before="0" w:after="0" w:line="264" w:lineRule="auto"/>
        <w:ind w:firstLine="1681" w:firstLineChars="60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0869D2B5">
      <w:pPr>
        <w:spacing w:before="0" w:after="0" w:line="264" w:lineRule="auto"/>
        <w:ind w:firstLine="1681" w:firstLineChars="60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69203DED">
      <w:pPr>
        <w:spacing w:before="0" w:after="0" w:line="264" w:lineRule="auto"/>
        <w:ind w:firstLine="1681" w:firstLineChars="60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743B743B">
      <w:pPr>
        <w:spacing w:before="0" w:after="0" w:line="264" w:lineRule="auto"/>
        <w:ind w:firstLine="1681" w:firstLineChars="600"/>
        <w:jc w:val="both"/>
        <w:rPr>
          <w:rFonts w:ascii="Times New Roman" w:hAnsi="Times New Roman"/>
          <w:b/>
          <w:i w:val="0"/>
          <w:color w:val="000000"/>
          <w:sz w:val="28"/>
        </w:rPr>
      </w:pPr>
      <w:bookmarkStart w:id="20" w:name="_GoBack"/>
      <w:bookmarkEnd w:id="20"/>
    </w:p>
    <w:p w14:paraId="1D57355C">
      <w:pPr>
        <w:spacing w:before="0" w:after="0" w:line="264" w:lineRule="auto"/>
        <w:ind w:firstLine="1681" w:firstLineChars="60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347FFF6E">
      <w:pPr>
        <w:spacing w:before="0" w:after="0" w:line="264" w:lineRule="auto"/>
        <w:ind w:firstLine="1681" w:firstLineChars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5FAB03EF">
      <w:pPr>
        <w:spacing w:before="0" w:after="0" w:line="264" w:lineRule="auto"/>
        <w:ind w:left="120"/>
        <w:jc w:val="both"/>
      </w:pPr>
    </w:p>
    <w:p w14:paraId="17FD29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7B5988D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72F8014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73A8E6F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109CC95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6BF5FC9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2C43FAC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4112B42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5EAA71B5">
      <w:pPr>
        <w:spacing w:before="0" w:after="0" w:line="264" w:lineRule="auto"/>
        <w:ind w:firstLine="600"/>
        <w:jc w:val="both"/>
      </w:pPr>
      <w:bookmarkStart w:id="1" w:name="2de083b3-1f31-409f-b177-a515047f5be6"/>
      <w:r>
        <w:rPr>
          <w:rFonts w:ascii="Times New Roman" w:hAnsi="Times New Roman"/>
          <w:b w:val="0"/>
          <w:i w:val="0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</w:p>
    <w:p w14:paraId="5D4D36E7">
      <w:pPr>
        <w:spacing w:before="0" w:after="0" w:line="264" w:lineRule="auto"/>
        <w:ind w:left="120"/>
        <w:jc w:val="both"/>
      </w:pPr>
    </w:p>
    <w:p w14:paraId="5FF2BF28">
      <w:pPr>
        <w:sectPr>
          <w:pgSz w:w="11906" w:h="16383"/>
          <w:cols w:space="720" w:num="1"/>
        </w:sectPr>
      </w:pPr>
      <w:bookmarkStart w:id="2" w:name="block-41702034"/>
    </w:p>
    <w:bookmarkEnd w:id="0"/>
    <w:bookmarkEnd w:id="2"/>
    <w:p w14:paraId="797F41CE">
      <w:pPr>
        <w:spacing w:before="0" w:after="0" w:line="264" w:lineRule="auto"/>
        <w:ind w:left="120"/>
        <w:jc w:val="both"/>
      </w:pPr>
      <w:bookmarkStart w:id="3" w:name="block-41702038"/>
      <w:r>
        <w:rPr>
          <w:rFonts w:ascii="Times New Roman" w:hAnsi="Times New Roman"/>
          <w:b/>
          <w:i w:val="0"/>
          <w:color w:val="000000"/>
          <w:sz w:val="28"/>
        </w:rPr>
        <w:t>СОДЕРЖАНИЕ ОБУЧЕНИЯ</w:t>
      </w:r>
    </w:p>
    <w:p w14:paraId="50BF63E3">
      <w:pPr>
        <w:spacing w:before="0" w:after="0" w:line="264" w:lineRule="auto"/>
        <w:ind w:left="120"/>
        <w:jc w:val="both"/>
      </w:pPr>
    </w:p>
    <w:p w14:paraId="5EE345FB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 КЛАСС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 w14:paraId="5446F447">
      <w:pPr>
        <w:spacing w:before="0" w:after="0" w:line="264" w:lineRule="auto"/>
        <w:ind w:left="120"/>
        <w:jc w:val="both"/>
      </w:pPr>
    </w:p>
    <w:p w14:paraId="571ED75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«Графика»</w:t>
      </w:r>
    </w:p>
    <w:p w14:paraId="412DB4B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7FE8F8F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4F7E3C4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Рисование с натуры: разные листья и их форма.</w:t>
      </w:r>
    </w:p>
    <w:p w14:paraId="775E144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0068F16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0A3A994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«Живопись»</w:t>
      </w:r>
    </w:p>
    <w:p w14:paraId="3527DF0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2D22A2A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041D8C5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14:paraId="68C34EA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34CC17E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41CB03D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Техника монотипии. Представления о симметрии. Развитие воображения.</w:t>
      </w:r>
    </w:p>
    <w:p w14:paraId="37EEEFD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«Скульптура»</w:t>
      </w:r>
    </w:p>
    <w:p w14:paraId="00F0300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в объёме. Приёмы работы с пластилином; дощечка, стек, тряпочка.</w:t>
      </w:r>
    </w:p>
    <w:p w14:paraId="2F5AE0D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798B782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7358850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14:paraId="35926FD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Объёмная аппликация из бумаги и картона.</w:t>
      </w:r>
    </w:p>
    <w:p w14:paraId="3AAB57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«Декоративно-прикладное искусство»</w:t>
      </w:r>
    </w:p>
    <w:p w14:paraId="39F6024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41C4AF3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42D2DDC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31224C0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5E44B9D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14:paraId="6BDF5A0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Оригами – создание игрушки для новогодней ёлки. Приёмы складывания бумаги.</w:t>
      </w:r>
    </w:p>
    <w:p w14:paraId="781AF4F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«Архитектура»</w:t>
      </w:r>
    </w:p>
    <w:p w14:paraId="493B752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136F7E9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4AAB4AA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044FD36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«Восприятие произведений искусства»</w:t>
      </w:r>
    </w:p>
    <w:p w14:paraId="0BCECEB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3012E74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685E411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3DC65F7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1588D64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75078D4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«Азбука цифровой графики»</w:t>
      </w:r>
    </w:p>
    <w:p w14:paraId="493E5E3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14:paraId="517835C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14:paraId="3F976B46">
      <w:pPr>
        <w:spacing w:before="0" w:after="0"/>
        <w:ind w:left="120"/>
        <w:jc w:val="left"/>
      </w:pPr>
      <w:bookmarkStart w:id="4" w:name="_Toc137210402"/>
      <w:bookmarkEnd w:id="4"/>
    </w:p>
    <w:p w14:paraId="57954F01">
      <w:pPr>
        <w:spacing w:before="0" w:after="0"/>
        <w:ind w:left="120"/>
        <w:jc w:val="left"/>
      </w:pPr>
    </w:p>
    <w:p w14:paraId="33C91067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2 КЛАСС</w:t>
      </w:r>
    </w:p>
    <w:p w14:paraId="332C2967">
      <w:pPr>
        <w:spacing w:before="0" w:after="0"/>
        <w:ind w:left="120"/>
        <w:jc w:val="left"/>
      </w:pPr>
    </w:p>
    <w:p w14:paraId="6D66FE7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«Графика»</w:t>
      </w:r>
    </w:p>
    <w:p w14:paraId="4CDB9CD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474D12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14:paraId="56C961B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05B15C3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577B24C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21B3873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0817CE8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«Живопись»</w:t>
      </w:r>
    </w:p>
    <w:p w14:paraId="3978758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5200332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Акварель и её свойства. Акварельные кисти. Приёмы работы акварелью.</w:t>
      </w:r>
    </w:p>
    <w:p w14:paraId="49810D0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 тёплый и холодный – цветовой контраст.</w:t>
      </w:r>
    </w:p>
    <w:p w14:paraId="498F96A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723B28D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 w14:paraId="4AB1AFE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7A59470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14:paraId="44CD27E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«Скульптура»</w:t>
      </w:r>
    </w:p>
    <w:p w14:paraId="7181B89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61EFA7E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66A7DC0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118DA15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«Декоративно-прикладное искусство»</w:t>
      </w:r>
    </w:p>
    <w:p w14:paraId="2923920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10D2714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6A9EA37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3C59087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0449267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«Архитектура»</w:t>
      </w:r>
    </w:p>
    <w:p w14:paraId="55A78AE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0246EC6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7883691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«Восприятие произведений искусства».</w:t>
      </w:r>
    </w:p>
    <w:p w14:paraId="2A14D54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4378EB5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3E7547D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19134E8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64DFFE3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4A0990F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«Азбука цифровой графики».</w:t>
      </w:r>
    </w:p>
    <w:p w14:paraId="2F1C5A8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 w14:paraId="74F467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 w14:paraId="4AC0A0C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 w14:paraId="3CB79D7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 w14:paraId="6F4CEFD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64DA521B">
      <w:pPr>
        <w:spacing w:before="0" w:after="0"/>
        <w:ind w:left="120"/>
        <w:jc w:val="left"/>
      </w:pPr>
      <w:bookmarkStart w:id="5" w:name="_Toc137210403"/>
      <w:bookmarkEnd w:id="5"/>
    </w:p>
    <w:p w14:paraId="593D7256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3 КЛАСС</w:t>
      </w:r>
    </w:p>
    <w:p w14:paraId="071F2658">
      <w:pPr>
        <w:spacing w:before="0" w:after="0"/>
        <w:ind w:left="120"/>
        <w:jc w:val="left"/>
      </w:pPr>
    </w:p>
    <w:p w14:paraId="043C94E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«Графика»</w:t>
      </w:r>
    </w:p>
    <w:p w14:paraId="25211B9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19A2052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5BDAD92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14:paraId="0C99F1F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7B3AEDD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Транспорт в городе. Рисунки реальных или фантастических машин.</w:t>
      </w:r>
    </w:p>
    <w:p w14:paraId="47A8776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14:paraId="6434AA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20446CD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«Живопись»</w:t>
      </w:r>
    </w:p>
    <w:p w14:paraId="455E337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1FB108B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212C75D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5B3E7C9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5084DCC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2D96EBB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«Скульптура»</w:t>
      </w:r>
    </w:p>
    <w:p w14:paraId="4F25F0B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0338C32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14:paraId="114D3E2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14:paraId="1A12AE9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7B97AC9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«Декоративно-прикладное искусство»</w:t>
      </w:r>
    </w:p>
    <w:p w14:paraId="0BD9CE6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23EB995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27EF919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74A693E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67433AF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«Архитектура»</w:t>
      </w:r>
    </w:p>
    <w:p w14:paraId="488DB76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35E5554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1D78B0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«Восприятие произведений искусства»</w:t>
      </w:r>
    </w:p>
    <w:p w14:paraId="274B950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641C0C7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4F1FA3B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5A0A036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2EA64A3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14:paraId="5883EDC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664CC08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67BFBB9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5A5E6D8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«Азбука цифровой графики»</w:t>
      </w:r>
    </w:p>
    <w:p w14:paraId="6384520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3BB5374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7EC901D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 w14:paraId="23F414C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74DFF71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 w14:paraId="5E9345F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 w14:paraId="798101E4">
      <w:pPr>
        <w:spacing w:before="0" w:after="0"/>
        <w:ind w:left="120"/>
        <w:jc w:val="left"/>
      </w:pPr>
      <w:bookmarkStart w:id="6" w:name="_Toc137210404"/>
      <w:bookmarkEnd w:id="6"/>
    </w:p>
    <w:p w14:paraId="23348D88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4 КЛАСС</w:t>
      </w:r>
    </w:p>
    <w:p w14:paraId="48FC1CE8">
      <w:pPr>
        <w:spacing w:before="0" w:after="0"/>
        <w:ind w:left="120"/>
        <w:jc w:val="left"/>
      </w:pPr>
    </w:p>
    <w:p w14:paraId="2B22024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«Графика»</w:t>
      </w:r>
    </w:p>
    <w:p w14:paraId="74FAD0B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4051450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63F26DE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14:paraId="4E154A1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36B7B52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«Живопись»</w:t>
      </w:r>
    </w:p>
    <w:p w14:paraId="0567758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4CCE5A7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106EC05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509C1B7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«Скульптура»</w:t>
      </w:r>
    </w:p>
    <w:p w14:paraId="0157092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52648D0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«Декоративно-прикладное искусство»</w:t>
      </w:r>
    </w:p>
    <w:p w14:paraId="13E67E9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1FAA828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7B911DF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3796510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121E43D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Женский и мужской костюмы в традициях разных народов.</w:t>
      </w:r>
    </w:p>
    <w:p w14:paraId="1C895DB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Своеобразие одежды разных эпох и культур.</w:t>
      </w:r>
    </w:p>
    <w:p w14:paraId="29F220B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«Архитектура»</w:t>
      </w:r>
    </w:p>
    <w:p w14:paraId="1738854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3BBDDAC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470698A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37D9932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7AAA6F3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55AFE17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значения для современных людей сохранения культурного наследия.</w:t>
      </w:r>
    </w:p>
    <w:p w14:paraId="7AC0C76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«Восприятие произведений искусства»</w:t>
      </w:r>
    </w:p>
    <w:p w14:paraId="283D427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70D255B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535AFCC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4CE52B9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556E2A3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260C2B4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«Азбука цифровой графики»</w:t>
      </w:r>
    </w:p>
    <w:p w14:paraId="687CC98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4471559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2B63DB0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51A6F13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1DB87F1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14:paraId="4135A8B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7279578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Виртуальные тематические путешествия по художественным музеям мира.</w:t>
      </w:r>
    </w:p>
    <w:p w14:paraId="0C57A6E0">
      <w:pPr>
        <w:sectPr>
          <w:pgSz w:w="11906" w:h="16383"/>
          <w:cols w:space="720" w:num="1"/>
        </w:sectPr>
      </w:pPr>
      <w:bookmarkStart w:id="7" w:name="block-41702038"/>
    </w:p>
    <w:bookmarkEnd w:id="3"/>
    <w:bookmarkEnd w:id="7"/>
    <w:p w14:paraId="19882135">
      <w:pPr>
        <w:spacing w:before="0" w:after="0" w:line="264" w:lineRule="auto"/>
        <w:ind w:left="120"/>
        <w:jc w:val="both"/>
      </w:pPr>
      <w:bookmarkStart w:id="8" w:name="block-41702035"/>
      <w:r>
        <w:rPr>
          <w:rFonts w:ascii="Times New Roman" w:hAnsi="Times New Roman"/>
          <w:b/>
          <w:i w:val="0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2D724A02">
      <w:pPr>
        <w:spacing w:before="0" w:after="0" w:line="264" w:lineRule="auto"/>
        <w:ind w:left="120"/>
        <w:jc w:val="both"/>
      </w:pPr>
    </w:p>
    <w:p w14:paraId="1F0EAE79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ЛИЧНОСТНЫЕ РЕЗУЛЬТАТЫ </w:t>
      </w:r>
    </w:p>
    <w:p w14:paraId="2A10136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335C96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: </w:t>
      </w:r>
    </w:p>
    <w:p w14:paraId="5D78777B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уважение и ценностное отношение к своей Родине – России; </w:t>
      </w:r>
    </w:p>
    <w:p w14:paraId="61BDEBE6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09D8D3C1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духовно-нравственное развитие обучающихся;</w:t>
      </w:r>
    </w:p>
    <w:p w14:paraId="64AEA138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2477A53A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630E056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0980526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1B640CD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496DF09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1014A1F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6CF1532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7966E2C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14:paraId="2632F200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 w14:paraId="5FB3C34F">
      <w:pPr>
        <w:spacing w:before="0" w:after="0"/>
        <w:ind w:left="120"/>
        <w:jc w:val="left"/>
      </w:pPr>
    </w:p>
    <w:p w14:paraId="328A32BD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 w14:paraId="0E17762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A09650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Пространственные представления и сенсорные способности:</w:t>
      </w:r>
    </w:p>
    <w:p w14:paraId="1B219B8A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форму предмета, конструкции;</w:t>
      </w:r>
    </w:p>
    <w:p w14:paraId="0BFF0F7A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доминантные черты (характерные особенности) в визуальном образе;</w:t>
      </w:r>
    </w:p>
    <w:p w14:paraId="535EE307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плоскостные и пространственные объекты по заданным основаниям;</w:t>
      </w:r>
    </w:p>
    <w:p w14:paraId="315F843C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14:paraId="18C1E67B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сопоставлять части и целое в видимом образе, предмете, конструкции;</w:t>
      </w:r>
    </w:p>
    <w:p w14:paraId="06E8F761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14:paraId="6DB48099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обобщать форму составной конструкции;</w:t>
      </w:r>
    </w:p>
    <w:p w14:paraId="1FB5E07D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0A196AE3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14:paraId="0B1F342F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14:paraId="2875E3F2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33EF189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7C5409B3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069C18CC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17DE291A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142CB865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18F80CA1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0CF0140A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14:paraId="48E47F59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14:paraId="4EAA1482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74A8132A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ставить и использовать вопросы как исследовательский инструмент познания.</w:t>
      </w:r>
    </w:p>
    <w:p w14:paraId="509C7DE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71CB285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электронные образовательные ресурсы;</w:t>
      </w:r>
    </w:p>
    <w:p w14:paraId="1DD041EE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работать с электронными учебниками и учебными пособиями;</w:t>
      </w:r>
    </w:p>
    <w:p w14:paraId="7DC77B96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081158AB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4F0A672E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7174B752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7A01BCD0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правила информационной безопасности при работе в Интернете.</w:t>
      </w:r>
    </w:p>
    <w:p w14:paraId="0F9205E9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 w14:paraId="53C39BB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5E103395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5F214664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449A5528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3FE0E7F1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42945C35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3EFCD3B8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6C53562A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163061EA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 w14:paraId="1E8A4FA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608DB31C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внимательно относиться и выполнять учебные задачи, поставленные учителем;</w:t>
      </w:r>
    </w:p>
    <w:p w14:paraId="0210A8FE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последовательность учебных действий при выполнении задания;</w:t>
      </w:r>
    </w:p>
    <w:p w14:paraId="394A43A5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57C7AEE1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55A6AF28">
      <w:pPr>
        <w:spacing w:before="0" w:after="0"/>
        <w:ind w:left="120"/>
        <w:jc w:val="left"/>
      </w:pPr>
      <w:bookmarkStart w:id="10" w:name="_Toc124264882"/>
      <w:bookmarkEnd w:id="10"/>
    </w:p>
    <w:p w14:paraId="40CC1A85">
      <w:pPr>
        <w:spacing w:before="0" w:after="0"/>
        <w:ind w:left="120"/>
        <w:jc w:val="left"/>
      </w:pPr>
    </w:p>
    <w:p w14:paraId="5A945F66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5B43A756">
      <w:pPr>
        <w:spacing w:before="0" w:after="0" w:line="264" w:lineRule="auto"/>
        <w:ind w:left="120"/>
        <w:jc w:val="both"/>
      </w:pPr>
    </w:p>
    <w:p w14:paraId="6125EDA9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0"/>
          <w:color w:val="000000"/>
          <w:sz w:val="28"/>
        </w:rPr>
        <w:t>1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416F18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«Графика»</w:t>
      </w:r>
    </w:p>
    <w:p w14:paraId="49151CE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7E2F664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267B280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302ED51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рисунка простого (плоского) предмета с натуры.</w:t>
      </w:r>
    </w:p>
    <w:p w14:paraId="76A5B7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14:paraId="0F22DCF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14:paraId="069B5DA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570F949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0D09BE5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04CD9D6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«Живопись»</w:t>
      </w:r>
    </w:p>
    <w:p w14:paraId="043B777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навыки работы красками «гуашь» в условиях урока.</w:t>
      </w:r>
    </w:p>
    <w:p w14:paraId="36AA9AA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14:paraId="45177FB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2AF71AA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2D38EC7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14:paraId="4260B3C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«Скульптура»</w:t>
      </w:r>
    </w:p>
    <w:p w14:paraId="0B9867E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110D3D9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60685E8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14:paraId="56B5270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«Декоративно-прикладное искусство»</w:t>
      </w:r>
    </w:p>
    <w:p w14:paraId="3309895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2A747D4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14:paraId="02D5248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14:paraId="7EC7575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671413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знания о значении и назначении украшений в жизни людей.</w:t>
      </w:r>
    </w:p>
    <w:p w14:paraId="4D0801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79F832A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14:paraId="7FC06EF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«Архитектура».</w:t>
      </w:r>
    </w:p>
    <w:p w14:paraId="47CE3D9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3455487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14:paraId="179B2B7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53915A2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59B7306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«Восприятие произведений искусства»</w:t>
      </w:r>
    </w:p>
    <w:p w14:paraId="6FE8B3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114033E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495CC53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415F641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14:paraId="5E22B46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0F73B53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316EC5D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«Азбука цифровой графики»</w:t>
      </w:r>
    </w:p>
    <w:p w14:paraId="76809F8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14:paraId="1E0B7DE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14:paraId="43B11C02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0"/>
          <w:color w:val="000000"/>
          <w:sz w:val="28"/>
        </w:rPr>
        <w:t>2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85427E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«Графика»</w:t>
      </w:r>
    </w:p>
    <w:p w14:paraId="7E8BA0A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4617221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14:paraId="00772A3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112FE97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5AFBFD2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408E318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«Живопись»</w:t>
      </w:r>
    </w:p>
    <w:p w14:paraId="3C17B97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18986FF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14:paraId="5985089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14:paraId="0922531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4DE713A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681E1B7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6029532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2A2FBF7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234D4A2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«Скульптура»</w:t>
      </w:r>
    </w:p>
    <w:p w14:paraId="3F3F2CA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1B406C4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14:paraId="46B863C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0E13029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«Декоративно-прикладное искусство»</w:t>
      </w:r>
    </w:p>
    <w:p w14:paraId="4538AA7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5B54051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1882CE7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316F56C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78F9B1A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742883E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2648CDF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14:paraId="5E8EFED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«Архитектура»</w:t>
      </w:r>
    </w:p>
    <w:p w14:paraId="2D2397A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14:paraId="578DDC6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7F63272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19CADCC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понимание образа здания, то есть его эмоционального воздействия.</w:t>
      </w:r>
    </w:p>
    <w:p w14:paraId="166C71A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0AAD927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4F1B28F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«Восприятие произведений искусства»</w:t>
      </w:r>
    </w:p>
    <w:p w14:paraId="117EB5A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1D3125D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23194EA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257613B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53B5102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5E8BD00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76ED17B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«Азбука цифровой графики»</w:t>
      </w:r>
    </w:p>
    <w:p w14:paraId="1F0E676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14:paraId="56D5462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 w14:paraId="6912C3B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10B2FC2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14:paraId="51B27C26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0"/>
          <w:color w:val="000000"/>
          <w:sz w:val="28"/>
        </w:rPr>
        <w:t>3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B5004A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«Графика».</w:t>
      </w:r>
    </w:p>
    <w:p w14:paraId="362090C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442EEB2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685869C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36EE41F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066BAA2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1454081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14:paraId="04DFF2E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рисования портрета (лица) человека.</w:t>
      </w:r>
    </w:p>
    <w:p w14:paraId="77C089E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14:paraId="485EDA1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«Живопись»</w:t>
      </w:r>
    </w:p>
    <w:p w14:paraId="42E2814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14:paraId="4CCA4E7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5AA5E71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5B36F62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14:paraId="535DFCA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пейзаж, передавая в нём активное состояние природы.</w:t>
      </w:r>
    </w:p>
    <w:p w14:paraId="0AA275E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Приобрести представление о деятельности художника в театре.</w:t>
      </w:r>
    </w:p>
    <w:p w14:paraId="17BA5E4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Создать красками эскиз занавеса или эскиз декораций к выбранному сюжету.</w:t>
      </w:r>
    </w:p>
    <w:p w14:paraId="56DFA00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Познакомиться с работой художников по оформлению праздников.</w:t>
      </w:r>
    </w:p>
    <w:p w14:paraId="50D42CC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2D85BA5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«Скульптура»</w:t>
      </w:r>
    </w:p>
    <w:p w14:paraId="2D02302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14:paraId="45DC98E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4B13A19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61868A9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лепки эскиза парковой скульптуры.</w:t>
      </w:r>
    </w:p>
    <w:p w14:paraId="54A5535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«Декоративно-прикладное искусство»</w:t>
      </w:r>
    </w:p>
    <w:p w14:paraId="502FF1C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14:paraId="4C32B9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1AC1039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25BDC7A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навыки создания орнаментов при помощи штампов и трафаретов.</w:t>
      </w:r>
    </w:p>
    <w:p w14:paraId="6A1D22F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14:paraId="5969315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«Архитектура»</w:t>
      </w:r>
    </w:p>
    <w:p w14:paraId="7EE7075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67AE4AE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000D0DC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6E00783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14:paraId="0CDEF4A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498BDB0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«Восприятие произведений искусства»</w:t>
      </w:r>
    </w:p>
    <w:p w14:paraId="26FFCC0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2214E47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17F5CF4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0757601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676E00C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04FE181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7AABC07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3FAD671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4D26A8E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6110EF1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«Азбука цифровой графики»</w:t>
      </w:r>
    </w:p>
    <w:p w14:paraId="5756AB9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2D3239E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48EAC96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0C10459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1C0CCC91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0"/>
          <w:color w:val="000000"/>
          <w:sz w:val="28"/>
        </w:rPr>
        <w:t>4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62EC59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«Графика»</w:t>
      </w:r>
    </w:p>
    <w:p w14:paraId="6C2A4DF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4D4EA33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36B080F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зарисовки памятников отечественной и мировой архитектуры.</w:t>
      </w:r>
    </w:p>
    <w:p w14:paraId="459DC6E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«Живопись»</w:t>
      </w:r>
    </w:p>
    <w:p w14:paraId="283A5FA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3F6B8DA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26903B9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19F5AA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двойной портрет (например, портрет матери и ребёнка).</w:t>
      </w:r>
    </w:p>
    <w:p w14:paraId="0B049F6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композиции на тему «Древнерусский город».</w:t>
      </w:r>
    </w:p>
    <w:p w14:paraId="4E05FF6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6AA1B6F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«Скульптура»</w:t>
      </w:r>
    </w:p>
    <w:p w14:paraId="1D9F829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234A859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«Декоративно-прикладное искусство»</w:t>
      </w:r>
    </w:p>
    <w:p w14:paraId="5E98E0D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2742E94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1BC7C11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00A6C89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1979D98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«Архитектура»</w:t>
      </w:r>
    </w:p>
    <w:p w14:paraId="02CC1CC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3BC0099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4485AA0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14:paraId="5B79388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1B05A90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7A804E9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«Восприятие произведений искусства»</w:t>
      </w:r>
    </w:p>
    <w:p w14:paraId="2B8FD48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6479344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0FEC4F3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14:paraId="47610CB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0724DC7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246D2BF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39C7140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35DDD94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3A9D801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«Азбука цифровой графики»</w:t>
      </w:r>
    </w:p>
    <w:p w14:paraId="012800D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14:paraId="0AFD128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03561F0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07D37B9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0218222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57ED6BC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47612FD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 w14:paraId="17339FF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3E1DAF5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25B3064C">
      <w:pPr>
        <w:sectPr>
          <w:pgSz w:w="11906" w:h="16383"/>
          <w:cols w:space="720" w:num="1"/>
        </w:sectPr>
      </w:pPr>
      <w:bookmarkStart w:id="13" w:name="block-41702035"/>
    </w:p>
    <w:bookmarkEnd w:id="8"/>
    <w:bookmarkEnd w:id="13"/>
    <w:p w14:paraId="4573DBC3">
      <w:pPr>
        <w:spacing w:before="0" w:after="0"/>
        <w:ind w:left="120"/>
        <w:jc w:val="left"/>
      </w:pPr>
      <w:bookmarkStart w:id="14" w:name="block-41702036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7B5B1539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4107"/>
        <w:gridCol w:w="1538"/>
        <w:gridCol w:w="1645"/>
        <w:gridCol w:w="1717"/>
        <w:gridCol w:w="2722"/>
      </w:tblGrid>
      <w:tr w14:paraId="7C08BD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D964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37F66E38"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A71C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8753A04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1AF2C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6908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D3E9809">
            <w:pPr>
              <w:spacing w:before="0" w:after="0"/>
              <w:ind w:left="135"/>
              <w:jc w:val="left"/>
            </w:pPr>
          </w:p>
        </w:tc>
      </w:tr>
      <w:tr w14:paraId="6D8584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7329901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ED1968C"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A94EB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0377AC0E"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E8A03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495C050"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6E93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B5218C2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57E71F">
            <w:pPr>
              <w:jc w:val="left"/>
            </w:pPr>
          </w:p>
        </w:tc>
      </w:tr>
      <w:tr w14:paraId="40BCA3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2BE0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11B5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20088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0150B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59EF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047C762">
            <w:pPr>
              <w:spacing w:before="0" w:after="0"/>
              <w:ind w:left="135"/>
              <w:jc w:val="left"/>
            </w:pPr>
          </w:p>
        </w:tc>
      </w:tr>
      <w:tr w14:paraId="57D555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E5C50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D4B4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CBAB1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3F62C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1C30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B7BFD93">
            <w:pPr>
              <w:spacing w:before="0" w:after="0"/>
              <w:ind w:left="135"/>
              <w:jc w:val="left"/>
            </w:pPr>
          </w:p>
        </w:tc>
      </w:tr>
      <w:tr w14:paraId="6C6B4D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D737DB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A2E3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268C1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44D9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927D2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B578167">
            <w:pPr>
              <w:spacing w:before="0" w:after="0"/>
              <w:ind w:left="135"/>
              <w:jc w:val="left"/>
            </w:pPr>
          </w:p>
        </w:tc>
      </w:tr>
      <w:tr w14:paraId="671D2F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F5225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4D9F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E554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A1B3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5642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F9EC0A">
            <w:pPr>
              <w:spacing w:before="0" w:after="0"/>
              <w:ind w:left="135"/>
              <w:jc w:val="left"/>
            </w:pPr>
          </w:p>
        </w:tc>
      </w:tr>
      <w:tr w14:paraId="0AE296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67F2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26C4C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3985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720F9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19D6088">
            <w:pPr>
              <w:jc w:val="left"/>
            </w:pPr>
          </w:p>
        </w:tc>
      </w:tr>
    </w:tbl>
    <w:p w14:paraId="17385950">
      <w:pPr>
        <w:sectPr>
          <w:pgSz w:w="16383" w:h="11906" w:orient="landscape"/>
          <w:cols w:space="720" w:num="1"/>
        </w:sectPr>
      </w:pPr>
    </w:p>
    <w:p w14:paraId="46E2DA2A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4086"/>
        <w:gridCol w:w="1542"/>
        <w:gridCol w:w="1650"/>
        <w:gridCol w:w="1722"/>
        <w:gridCol w:w="2726"/>
      </w:tblGrid>
      <w:tr w14:paraId="5C0C4B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E6CC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44756AD2"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032D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060FAD2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4ED2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DA0B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DFC222C">
            <w:pPr>
              <w:spacing w:before="0" w:after="0"/>
              <w:ind w:left="135"/>
              <w:jc w:val="left"/>
            </w:pPr>
          </w:p>
        </w:tc>
      </w:tr>
      <w:tr w14:paraId="5908F6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53259B6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3A06655"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C691E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0FD20EDF"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55AE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67C789E"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27961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3B4700F1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6181ACD">
            <w:pPr>
              <w:jc w:val="left"/>
            </w:pPr>
          </w:p>
        </w:tc>
      </w:tr>
      <w:tr w14:paraId="207BEF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9D9B8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A9753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81046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CE8A1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C638C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F8CF162">
            <w:pPr>
              <w:spacing w:before="0" w:after="0"/>
              <w:ind w:left="135"/>
              <w:jc w:val="left"/>
            </w:pPr>
          </w:p>
        </w:tc>
      </w:tr>
      <w:tr w14:paraId="41A1B9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E227F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CBE2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2129A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929B4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31825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BD4E49F">
            <w:pPr>
              <w:spacing w:before="0" w:after="0"/>
              <w:ind w:left="135"/>
              <w:jc w:val="left"/>
            </w:pPr>
          </w:p>
        </w:tc>
      </w:tr>
      <w:tr w14:paraId="7BF450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B487A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51C0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EC3A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AACE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05E21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CEFAF60">
            <w:pPr>
              <w:spacing w:before="0" w:after="0"/>
              <w:ind w:left="135"/>
              <w:jc w:val="left"/>
            </w:pPr>
          </w:p>
        </w:tc>
      </w:tr>
      <w:tr w14:paraId="5C0A50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65E1C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A02E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19C3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5E7E4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AE76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CBC9B86">
            <w:pPr>
              <w:spacing w:before="0" w:after="0"/>
              <w:ind w:left="135"/>
              <w:jc w:val="left"/>
            </w:pPr>
          </w:p>
        </w:tc>
      </w:tr>
      <w:tr w14:paraId="1F3AF8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92224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6866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B943A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DDC83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6499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515028">
            <w:pPr>
              <w:spacing w:before="0" w:after="0"/>
              <w:ind w:left="135"/>
              <w:jc w:val="left"/>
            </w:pPr>
          </w:p>
        </w:tc>
      </w:tr>
      <w:tr w14:paraId="68C080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3679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E52A6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7A521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31BB9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3E610F4">
            <w:pPr>
              <w:jc w:val="left"/>
            </w:pPr>
          </w:p>
        </w:tc>
      </w:tr>
    </w:tbl>
    <w:p w14:paraId="1CAB722F">
      <w:pPr>
        <w:sectPr>
          <w:pgSz w:w="16383" w:h="11906" w:orient="landscape"/>
          <w:cols w:space="720" w:num="1"/>
        </w:sectPr>
      </w:pPr>
    </w:p>
    <w:p w14:paraId="6603FA91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4025"/>
        <w:gridCol w:w="1526"/>
        <w:gridCol w:w="1631"/>
        <w:gridCol w:w="1702"/>
        <w:gridCol w:w="2851"/>
      </w:tblGrid>
      <w:tr w14:paraId="528A68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EC75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09F91E19"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621F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CE8F0A1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E406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A128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BB8EF43">
            <w:pPr>
              <w:spacing w:before="0" w:after="0"/>
              <w:ind w:left="135"/>
              <w:jc w:val="left"/>
            </w:pPr>
          </w:p>
        </w:tc>
      </w:tr>
      <w:tr w14:paraId="696537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70C277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1AE2A9D"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291A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11BFDBC8"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055C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70304D96"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1CCB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041D76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C7EA4EB">
            <w:pPr>
              <w:jc w:val="left"/>
            </w:pPr>
          </w:p>
        </w:tc>
      </w:tr>
      <w:tr w14:paraId="7EEC3A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69A32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89CBB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51786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75E2C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CD4BA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1A53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https://m.edsoo.ru/7f411892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A112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1F937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CCE5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C254E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7BB78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C5B7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3AF3D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https://m.edsoo.ru/7f411892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E456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549A4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D8D1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001DB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AAF8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D2086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89C85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https://m.edsoo.ru/7f411892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C18E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67C25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9CE31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8F96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EC38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E35F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EFC41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https://m.edsoo.ru/7f411892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3D76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17B93E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7357B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3EA26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27290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8A2E0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AC7A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https://m.edsoo.ru/7f411892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E942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1A27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8C16C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7333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7700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48D2B62">
            <w:pPr>
              <w:jc w:val="left"/>
            </w:pPr>
          </w:p>
        </w:tc>
      </w:tr>
    </w:tbl>
    <w:p w14:paraId="446089F2">
      <w:pPr>
        <w:sectPr>
          <w:pgSz w:w="16383" w:h="11906" w:orient="landscape"/>
          <w:cols w:space="720" w:num="1"/>
        </w:sectPr>
      </w:pPr>
    </w:p>
    <w:p w14:paraId="4E6AEACD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4029"/>
        <w:gridCol w:w="1526"/>
        <w:gridCol w:w="1630"/>
        <w:gridCol w:w="1701"/>
        <w:gridCol w:w="2849"/>
      </w:tblGrid>
      <w:tr w14:paraId="2B5B93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13E5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6CF000B0"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A48A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EB4E351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7C48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13FE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4B606B9">
            <w:pPr>
              <w:spacing w:before="0" w:after="0"/>
              <w:ind w:left="135"/>
              <w:jc w:val="left"/>
            </w:pPr>
          </w:p>
        </w:tc>
      </w:tr>
      <w:tr w14:paraId="46A3E7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9887FC4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F2A6A69"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71BA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6C581CB"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ECA4B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755CCB9F"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DDAAE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0887D64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AC8A3B4">
            <w:pPr>
              <w:jc w:val="left"/>
            </w:pPr>
          </w:p>
        </w:tc>
      </w:tr>
      <w:tr w14:paraId="612562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5CA9C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5D72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3831C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7122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7E81C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F8ED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https://m.edsoo.ru/7f4129ea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2E0F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6722C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637E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65489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1252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010C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9E9EA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https://m.edsoo.ru/7f4129ea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FDCE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3A93C6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7D57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CC850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4031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9CEA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6EDD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https://m.edsoo.ru/7f4129ea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A31B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6A2DC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78E0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B6CA0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CAECF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28B6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92BA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https://m.edsoo.ru/7f4129ea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6033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6BB5E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EED8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C311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0CFE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DB289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B93F0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https://m.edsoo.ru/7f4129ea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CBFF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4082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99487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EB438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8E7A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80867A">
            <w:pPr>
              <w:jc w:val="left"/>
            </w:pPr>
          </w:p>
        </w:tc>
      </w:tr>
    </w:tbl>
    <w:p w14:paraId="4B5299F8">
      <w:pPr>
        <w:sectPr>
          <w:pgSz w:w="16383" w:h="11906" w:orient="landscape"/>
          <w:cols w:space="720" w:num="1"/>
        </w:sectPr>
      </w:pPr>
    </w:p>
    <w:p w14:paraId="3005198B">
      <w:pPr>
        <w:sectPr>
          <w:pgSz w:w="16383" w:h="11906" w:orient="landscape"/>
          <w:cols w:space="720" w:num="1"/>
        </w:sectPr>
      </w:pPr>
      <w:bookmarkStart w:id="15" w:name="block-41702036"/>
    </w:p>
    <w:bookmarkEnd w:id="14"/>
    <w:bookmarkEnd w:id="15"/>
    <w:p w14:paraId="0BBE02B9">
      <w:pPr>
        <w:spacing w:before="0" w:after="0"/>
        <w:ind w:left="120"/>
        <w:jc w:val="left"/>
      </w:pPr>
      <w:bookmarkStart w:id="16" w:name="block-41702039"/>
      <w:r>
        <w:rPr>
          <w:rFonts w:ascii="Times New Roman" w:hAnsi="Times New Roman"/>
          <w:b/>
          <w:i w:val="0"/>
          <w:color w:val="000000"/>
          <w:sz w:val="28"/>
        </w:rPr>
        <w:t xml:space="preserve"> ПОУРОЧНОЕ ПЛАНИРОВАНИЕ </w:t>
      </w:r>
    </w:p>
    <w:p w14:paraId="6531F567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4559"/>
        <w:gridCol w:w="1285"/>
        <w:gridCol w:w="1491"/>
        <w:gridCol w:w="1585"/>
        <w:gridCol w:w="1125"/>
        <w:gridCol w:w="1914"/>
      </w:tblGrid>
      <w:tr w14:paraId="1A5F9C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8BAB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1BCB6F3E">
            <w:pPr>
              <w:spacing w:before="0" w:after="0"/>
              <w:ind w:left="135"/>
              <w:jc w:val="left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7FDC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10042FF5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6F44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72B9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3C77E837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497C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7A6527B">
            <w:pPr>
              <w:spacing w:before="0" w:after="0"/>
              <w:ind w:left="135"/>
              <w:jc w:val="left"/>
            </w:pPr>
          </w:p>
        </w:tc>
      </w:tr>
      <w:tr w14:paraId="0C1651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2B32A69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4B4C190">
            <w:pPr>
              <w:jc w:val="left"/>
            </w:pP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48166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50244F9E">
            <w:pPr>
              <w:spacing w:before="0" w:after="0"/>
              <w:ind w:left="135"/>
              <w:jc w:val="left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8274C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7A3A223">
            <w:pPr>
              <w:spacing w:before="0" w:after="0"/>
              <w:ind w:left="135"/>
              <w:jc w:val="left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BE189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2C0C143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EE9D579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301AAD0">
            <w:pPr>
              <w:jc w:val="left"/>
            </w:pPr>
          </w:p>
        </w:tc>
      </w:tr>
      <w:tr w14:paraId="350AB8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E95E6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EE34A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49735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31C51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0E890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AB4F585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C46AD67">
            <w:pPr>
              <w:spacing w:before="0" w:after="0"/>
              <w:ind w:left="135"/>
              <w:jc w:val="left"/>
            </w:pPr>
          </w:p>
        </w:tc>
      </w:tr>
      <w:tr w14:paraId="2A9713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5F302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C7882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C0C75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A68A9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55E2D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E25D647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92A2803">
            <w:pPr>
              <w:spacing w:before="0" w:after="0"/>
              <w:ind w:left="135"/>
              <w:jc w:val="left"/>
            </w:pPr>
          </w:p>
        </w:tc>
      </w:tr>
      <w:tr w14:paraId="78925B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404AAB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8368D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C7E52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075DB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9D534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F8DE63A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E250021">
            <w:pPr>
              <w:spacing w:before="0" w:after="0"/>
              <w:ind w:left="135"/>
              <w:jc w:val="left"/>
            </w:pPr>
          </w:p>
        </w:tc>
      </w:tr>
      <w:tr w14:paraId="0D7CC5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51426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01F5F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40491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9408C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8B3B0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40B8869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80F7470">
            <w:pPr>
              <w:spacing w:before="0" w:after="0"/>
              <w:ind w:left="135"/>
              <w:jc w:val="left"/>
            </w:pPr>
          </w:p>
        </w:tc>
      </w:tr>
      <w:tr w14:paraId="262107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C7B62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11C85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EC8DC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63133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39CBB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2916E87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C921ACB">
            <w:pPr>
              <w:spacing w:before="0" w:after="0"/>
              <w:ind w:left="135"/>
              <w:jc w:val="left"/>
            </w:pPr>
          </w:p>
        </w:tc>
      </w:tr>
      <w:tr w14:paraId="15B042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7C3BF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B4D71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«Изображать можно в объёме». Лепка. 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C0EFB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2068B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4E708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DA9B2F9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EBC7FC7">
            <w:pPr>
              <w:spacing w:before="0" w:after="0"/>
              <w:ind w:left="135"/>
              <w:jc w:val="left"/>
            </w:pPr>
          </w:p>
        </w:tc>
      </w:tr>
      <w:tr w14:paraId="602AED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5F578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90B04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E7F94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038B5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82B56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FB339D6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F5BA85D">
            <w:pPr>
              <w:spacing w:before="0" w:after="0"/>
              <w:ind w:left="135"/>
              <w:jc w:val="left"/>
            </w:pPr>
          </w:p>
        </w:tc>
      </w:tr>
      <w:tr w14:paraId="372386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B7CA43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6E973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DC8A5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E366C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4DC46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36CE87A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4E4B3FC">
            <w:pPr>
              <w:spacing w:before="0" w:after="0"/>
              <w:ind w:left="135"/>
              <w:jc w:val="left"/>
            </w:pPr>
          </w:p>
        </w:tc>
      </w:tr>
      <w:tr w14:paraId="163978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80004E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E64C9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«Изображать можно и то, что невидимо (настроение)».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43AE0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D1909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49948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58114E4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B773824">
            <w:pPr>
              <w:spacing w:before="0" w:after="0"/>
              <w:ind w:left="135"/>
              <w:jc w:val="left"/>
            </w:pPr>
          </w:p>
        </w:tc>
      </w:tr>
      <w:tr w14:paraId="2C7B3C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3DC82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903BF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C78D8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85F5D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C64C3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7B0C51C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913B5AB">
            <w:pPr>
              <w:spacing w:before="0" w:after="0"/>
              <w:ind w:left="135"/>
              <w:jc w:val="left"/>
            </w:pPr>
          </w:p>
        </w:tc>
      </w:tr>
      <w:tr w14:paraId="776F7E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0C938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D059E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«Мир полон украшений». «Цветы» Художественное восприятие окружающей действительности: узоры в природе. 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82F24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FDC1F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D3AE1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DC2C4D0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EA4DA4E">
            <w:pPr>
              <w:spacing w:before="0" w:after="0"/>
              <w:ind w:left="135"/>
              <w:jc w:val="left"/>
            </w:pPr>
          </w:p>
        </w:tc>
      </w:tr>
      <w:tr w14:paraId="1F3505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3BBC4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0795B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«Узоры на крыльях». «Бабочки». Художественное восприятие окружающей действительности: узоры в природе. 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1D49C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2D89B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75312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628A3C4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FCA7355">
            <w:pPr>
              <w:spacing w:before="0" w:after="0"/>
              <w:ind w:left="135"/>
              <w:jc w:val="left"/>
            </w:pPr>
          </w:p>
        </w:tc>
      </w:tr>
      <w:tr w14:paraId="3CE8FC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1AE97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A91DE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«Красивые рыбы» Узоры в природе. Графические художественные материалы и техники. 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0DF8F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89B6F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AEAFF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3E9AADC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E3C787E">
            <w:pPr>
              <w:spacing w:before="0" w:after="0"/>
              <w:ind w:left="135"/>
              <w:jc w:val="left"/>
            </w:pPr>
          </w:p>
        </w:tc>
      </w:tr>
      <w:tr w14:paraId="255ED5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28C04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26539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«Украшения птиц». Выразительные средства объёмной аппликации.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3AA89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9A51F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E9AAE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1C015E3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8100176">
            <w:pPr>
              <w:spacing w:before="0" w:after="0"/>
              <w:ind w:left="135"/>
              <w:jc w:val="left"/>
            </w:pPr>
          </w:p>
        </w:tc>
      </w:tr>
      <w:tr w14:paraId="6AFE80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94DA3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7C269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B1932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9F044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B1620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3A18E79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9F723F8">
            <w:pPr>
              <w:spacing w:before="0" w:after="0"/>
              <w:ind w:left="135"/>
              <w:jc w:val="left"/>
            </w:pPr>
          </w:p>
        </w:tc>
      </w:tr>
      <w:tr w14:paraId="21B625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CB4B3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0A0AE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«Нарядные узоры на глиняных игрушках». 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C21A1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F013C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3DE64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EFB7785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F2B4DE1">
            <w:pPr>
              <w:spacing w:before="0" w:after="0"/>
              <w:ind w:left="135"/>
              <w:jc w:val="left"/>
            </w:pPr>
          </w:p>
        </w:tc>
      </w:tr>
      <w:tr w14:paraId="61E747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86642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A62B5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34A9A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CDA4A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F3CD2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6DC910E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582A84D">
            <w:pPr>
              <w:spacing w:before="0" w:after="0"/>
              <w:ind w:left="135"/>
              <w:jc w:val="left"/>
            </w:pPr>
          </w:p>
        </w:tc>
      </w:tr>
      <w:tr w14:paraId="49ADEF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C9BF3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61C51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E803E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6A9AF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2D9DE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87303D7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9239938">
            <w:pPr>
              <w:spacing w:before="0" w:after="0"/>
              <w:ind w:left="135"/>
              <w:jc w:val="left"/>
            </w:pPr>
          </w:p>
        </w:tc>
      </w:tr>
      <w:tr w14:paraId="5214DB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95657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4F9F3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EBA43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80B4F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53EDC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C5ECCFE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416698F">
            <w:pPr>
              <w:spacing w:before="0" w:after="0"/>
              <w:ind w:left="135"/>
              <w:jc w:val="left"/>
            </w:pPr>
          </w:p>
        </w:tc>
      </w:tr>
      <w:tr w14:paraId="1F1C6D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9EE90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F0A9E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«Дома бывают разными». Структура и элементы здания. 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762AA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9D650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5A15B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AF4EA7D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DA44780">
            <w:pPr>
              <w:spacing w:before="0" w:after="0"/>
              <w:ind w:left="135"/>
              <w:jc w:val="left"/>
            </w:pPr>
          </w:p>
        </w:tc>
      </w:tr>
      <w:tr w14:paraId="5D3BF3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55698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B2801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«Снаружи и внутри». Конструктивная связь внешней формы и ее внутреннего пространства. 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56F70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F9F2A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91EC5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E75BCCC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1E3FF48">
            <w:pPr>
              <w:spacing w:before="0" w:after="0"/>
              <w:ind w:left="135"/>
              <w:jc w:val="left"/>
            </w:pPr>
          </w:p>
        </w:tc>
      </w:tr>
      <w:tr w14:paraId="381E03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4BDAC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9CB3E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B9BDB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37010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AB365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05B2A02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0A6BA0B">
            <w:pPr>
              <w:spacing w:before="0" w:after="0"/>
              <w:ind w:left="135"/>
              <w:jc w:val="left"/>
            </w:pPr>
          </w:p>
        </w:tc>
      </w:tr>
      <w:tr w14:paraId="6B798E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DBDBA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800C1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«Всё имеет своё строение». Геометрическая форма как основа изображения. 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DFC22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56F5B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131DE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17EE809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B830D42">
            <w:pPr>
              <w:spacing w:before="0" w:after="0"/>
              <w:ind w:left="135"/>
              <w:jc w:val="left"/>
            </w:pPr>
          </w:p>
        </w:tc>
      </w:tr>
      <w:tr w14:paraId="5353DE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AC590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7E440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62294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3C1AB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D89AE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30DFD47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C86A47B">
            <w:pPr>
              <w:spacing w:before="0" w:after="0"/>
              <w:ind w:left="135"/>
              <w:jc w:val="left"/>
            </w:pPr>
          </w:p>
        </w:tc>
      </w:tr>
      <w:tr w14:paraId="13D5BE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C3784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586A6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F5D4F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150AC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A697B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B0C435D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452AAB0">
            <w:pPr>
              <w:spacing w:before="0" w:after="0"/>
              <w:ind w:left="135"/>
              <w:jc w:val="left"/>
            </w:pPr>
          </w:p>
        </w:tc>
      </w:tr>
      <w:tr w14:paraId="18EBC1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B4F78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1C7FB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B6789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F52EA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B3C3F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C1452E8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F3C4C56">
            <w:pPr>
              <w:spacing w:before="0" w:after="0"/>
              <w:ind w:left="135"/>
              <w:jc w:val="left"/>
            </w:pPr>
          </w:p>
        </w:tc>
      </w:tr>
      <w:tr w14:paraId="5EDCC2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F2F3B6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F5400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«Праздник птиц». Техники и материалы декоративно-прикладного творчества.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0AD5C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021E6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64A3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DD021D8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270D2D0">
            <w:pPr>
              <w:spacing w:before="0" w:after="0"/>
              <w:ind w:left="135"/>
              <w:jc w:val="left"/>
            </w:pPr>
          </w:p>
        </w:tc>
      </w:tr>
      <w:tr w14:paraId="5671F2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5109B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BB125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«Разноцветные жуки». Выразительные средства объёмного изображения.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B034D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F23CD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EB585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137505F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771933D">
            <w:pPr>
              <w:spacing w:before="0" w:after="0"/>
              <w:ind w:left="135"/>
              <w:jc w:val="left"/>
            </w:pPr>
          </w:p>
        </w:tc>
      </w:tr>
      <w:tr w14:paraId="3FC14D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8CFB1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7519E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AABDE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143D8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151DF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53C3EEE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E97A9B0">
            <w:pPr>
              <w:spacing w:before="0" w:after="0"/>
              <w:ind w:left="135"/>
              <w:jc w:val="left"/>
            </w:pPr>
          </w:p>
        </w:tc>
      </w:tr>
      <w:tr w14:paraId="2292B3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68611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AB92C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7B167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31161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A4A11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287431E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02083C4">
            <w:pPr>
              <w:spacing w:before="0" w:after="0"/>
              <w:ind w:left="135"/>
              <w:jc w:val="left"/>
            </w:pPr>
          </w:p>
        </w:tc>
      </w:tr>
      <w:tr w14:paraId="4A1D00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3A475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6DA11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«Времена года». Каждое время года имеет свой цвет.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327A1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E0D4C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60B54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72DA15C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2A859A1">
            <w:pPr>
              <w:spacing w:before="0" w:after="0"/>
              <w:ind w:left="135"/>
              <w:jc w:val="left"/>
            </w:pPr>
          </w:p>
        </w:tc>
      </w:tr>
      <w:tr w14:paraId="5AFDAF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38520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64486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Лето в творчестве художников. Образ лета в творчестве отечественных художников.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2E3F1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4FAFB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40F9B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B7C164A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2403B96">
            <w:pPr>
              <w:spacing w:before="0" w:after="0"/>
              <w:ind w:left="135"/>
              <w:jc w:val="left"/>
            </w:pPr>
          </w:p>
        </w:tc>
      </w:tr>
      <w:tr w14:paraId="4397FE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2763D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B845A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BD96E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A6B88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6AA0B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8B57706">
            <w:pPr>
              <w:spacing w:before="0" w:after="0"/>
              <w:ind w:left="135"/>
              <w:jc w:val="left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81A7B0D">
            <w:pPr>
              <w:spacing w:before="0" w:after="0"/>
              <w:ind w:left="135"/>
              <w:jc w:val="left"/>
            </w:pPr>
          </w:p>
        </w:tc>
      </w:tr>
      <w:tr w14:paraId="136F7E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1D43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75AEF6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A17F4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80ECB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65C3A4">
            <w:pPr>
              <w:jc w:val="left"/>
            </w:pPr>
          </w:p>
        </w:tc>
      </w:tr>
    </w:tbl>
    <w:p w14:paraId="04D82CDE">
      <w:pPr>
        <w:sectPr>
          <w:pgSz w:w="16383" w:h="11906" w:orient="landscape"/>
          <w:cols w:space="720" w:num="1"/>
        </w:sectPr>
      </w:pPr>
    </w:p>
    <w:p w14:paraId="5D6DF927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4428"/>
        <w:gridCol w:w="1316"/>
        <w:gridCol w:w="1503"/>
        <w:gridCol w:w="1592"/>
        <w:gridCol w:w="1136"/>
        <w:gridCol w:w="1914"/>
      </w:tblGrid>
      <w:tr w14:paraId="4259C1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B541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1C0EED22"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8AC4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198CDCB2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5D77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2866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251B066F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5E6E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FC39673">
            <w:pPr>
              <w:spacing w:before="0" w:after="0"/>
              <w:ind w:left="135"/>
              <w:jc w:val="left"/>
            </w:pPr>
          </w:p>
        </w:tc>
      </w:tr>
      <w:tr w14:paraId="466A3E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574DA0F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27D314D">
            <w:pPr>
              <w:jc w:val="left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3791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FCCDFD9"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0E61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64A0DAA"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A043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A4F836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06B9659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FC94846">
            <w:pPr>
              <w:jc w:val="left"/>
            </w:pPr>
          </w:p>
        </w:tc>
      </w:tr>
      <w:tr w14:paraId="09F84C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C19A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506B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0841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3B60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2921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A09957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8D7CE7">
            <w:pPr>
              <w:spacing w:before="0" w:after="0"/>
              <w:ind w:left="135"/>
              <w:jc w:val="left"/>
            </w:pPr>
          </w:p>
        </w:tc>
      </w:tr>
      <w:tr w14:paraId="61F0EF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4123B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87CF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20CA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8FA7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65F5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FEDF35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3D5B45">
            <w:pPr>
              <w:spacing w:before="0" w:after="0"/>
              <w:ind w:left="135"/>
              <w:jc w:val="left"/>
            </w:pPr>
          </w:p>
        </w:tc>
      </w:tr>
      <w:tr w14:paraId="732F4C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5E7E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8FC5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53A4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2708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CC45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EC3767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50720B">
            <w:pPr>
              <w:spacing w:before="0" w:after="0"/>
              <w:ind w:left="135"/>
              <w:jc w:val="left"/>
            </w:pPr>
          </w:p>
        </w:tc>
      </w:tr>
      <w:tr w14:paraId="38438B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DAE1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2A0D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Пастель, восковые мелки или акварель. 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CC45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4B89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EC1F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2B4190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BBC4F2">
            <w:pPr>
              <w:spacing w:before="0" w:after="0"/>
              <w:ind w:left="135"/>
              <w:jc w:val="left"/>
            </w:pPr>
          </w:p>
        </w:tc>
      </w:tr>
      <w:tr w14:paraId="0940A5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8A8A0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35F8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70E0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1C49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BC7D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970751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48A2D1">
            <w:pPr>
              <w:spacing w:before="0" w:after="0"/>
              <w:ind w:left="135"/>
              <w:jc w:val="left"/>
            </w:pPr>
          </w:p>
        </w:tc>
      </w:tr>
      <w:tr w14:paraId="0592B3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2857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EF9F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7B59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70D2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B63A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AEB1EC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F7A0C5">
            <w:pPr>
              <w:spacing w:before="0" w:after="0"/>
              <w:ind w:left="135"/>
              <w:jc w:val="left"/>
            </w:pPr>
          </w:p>
        </w:tc>
      </w:tr>
      <w:tr w14:paraId="433058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3B632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D0F0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Инструменты графических редакторов. Выразительные средства линии. 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EE17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F640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A3F5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E610CD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A92FBB">
            <w:pPr>
              <w:spacing w:before="0" w:after="0"/>
              <w:ind w:left="135"/>
              <w:jc w:val="left"/>
            </w:pPr>
          </w:p>
        </w:tc>
      </w:tr>
      <w:tr w14:paraId="5018B6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B0F1F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4149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B9D7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F9AA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0CDF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18F560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27A738">
            <w:pPr>
              <w:spacing w:before="0" w:after="0"/>
              <w:ind w:left="135"/>
              <w:jc w:val="left"/>
            </w:pPr>
          </w:p>
        </w:tc>
      </w:tr>
      <w:tr w14:paraId="5F008C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46C8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71E6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Бумага, ножницы, клей. Конструирование из бумаги. 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6B6A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E325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B6EA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5C293D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7F4F6B">
            <w:pPr>
              <w:spacing w:before="0" w:after="0"/>
              <w:ind w:left="135"/>
              <w:jc w:val="left"/>
            </w:pPr>
          </w:p>
        </w:tc>
      </w:tr>
      <w:tr w14:paraId="548B90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9157D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7D40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FE40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3E6D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8469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4EDE7A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EBADEF">
            <w:pPr>
              <w:spacing w:before="0" w:after="0"/>
              <w:ind w:left="135"/>
              <w:jc w:val="left"/>
            </w:pPr>
          </w:p>
        </w:tc>
      </w:tr>
      <w:tr w14:paraId="6E2706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0607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F1D9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38BC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9B29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BEB1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83B2AA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2B1330">
            <w:pPr>
              <w:spacing w:before="0" w:after="0"/>
              <w:ind w:left="135"/>
              <w:jc w:val="left"/>
            </w:pPr>
          </w:p>
        </w:tc>
      </w:tr>
      <w:tr w14:paraId="79BAA7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41D1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5853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8472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6685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2EB0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0827DE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0D09BF">
            <w:pPr>
              <w:spacing w:before="0" w:after="0"/>
              <w:ind w:left="135"/>
              <w:jc w:val="left"/>
            </w:pPr>
          </w:p>
        </w:tc>
      </w:tr>
      <w:tr w14:paraId="2A7915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F2FA0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0C86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1465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9C57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C087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F09F88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3A4BB9">
            <w:pPr>
              <w:spacing w:before="0" w:after="0"/>
              <w:ind w:left="135"/>
              <w:jc w:val="left"/>
            </w:pPr>
          </w:p>
        </w:tc>
      </w:tr>
      <w:tr w14:paraId="41AF44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1599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1489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Украшение и фантазия. Природные мотивы в декоративных украшениях. 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FB9E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92BE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8815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218A96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DB0BEB">
            <w:pPr>
              <w:spacing w:before="0" w:after="0"/>
              <w:ind w:left="135"/>
              <w:jc w:val="left"/>
            </w:pPr>
          </w:p>
        </w:tc>
      </w:tr>
      <w:tr w14:paraId="616B7F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6F0E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3526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6BB0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F03E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F5F9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D4F1C6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49E42A">
            <w:pPr>
              <w:spacing w:before="0" w:after="0"/>
              <w:ind w:left="135"/>
              <w:jc w:val="left"/>
            </w:pPr>
          </w:p>
        </w:tc>
      </w:tr>
      <w:tr w14:paraId="56A22A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1D80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0BFC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9F73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4015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0504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253905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AE2FC0">
            <w:pPr>
              <w:spacing w:before="0" w:after="0"/>
              <w:ind w:left="135"/>
              <w:jc w:val="left"/>
            </w:pPr>
          </w:p>
        </w:tc>
      </w:tr>
      <w:tr w14:paraId="23F8F6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2920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2E0D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Постройка и фантазия. Строим из бумаги сказочный город. 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2344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E464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FE7B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320036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18A3B7">
            <w:pPr>
              <w:spacing w:before="0" w:after="0"/>
              <w:ind w:left="135"/>
              <w:jc w:val="left"/>
            </w:pPr>
          </w:p>
        </w:tc>
      </w:tr>
      <w:tr w14:paraId="40EF6A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E192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D6C3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DD3C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7C91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5213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C8352E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62FBD0">
            <w:pPr>
              <w:spacing w:before="0" w:after="0"/>
              <w:ind w:left="135"/>
              <w:jc w:val="left"/>
            </w:pPr>
          </w:p>
        </w:tc>
      </w:tr>
      <w:tr w14:paraId="5A0C35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35908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5778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3FDB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E98C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EE7B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BC47AF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A9B939">
            <w:pPr>
              <w:spacing w:before="0" w:after="0"/>
              <w:ind w:left="135"/>
              <w:jc w:val="left"/>
            </w:pPr>
          </w:p>
        </w:tc>
      </w:tr>
      <w:tr w14:paraId="45F1EE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BF59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996F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изобразить характер персонажа. Добрые и злые сказочные персонажи. 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EB30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3023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ECEA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172DA9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E276F8">
            <w:pPr>
              <w:spacing w:before="0" w:after="0"/>
              <w:ind w:left="135"/>
              <w:jc w:val="left"/>
            </w:pPr>
          </w:p>
        </w:tc>
      </w:tr>
      <w:tr w14:paraId="6605E9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5BB83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D80B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C819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14D5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A1E5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99408D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D1F7FB">
            <w:pPr>
              <w:spacing w:before="0" w:after="0"/>
              <w:ind w:left="135"/>
              <w:jc w:val="left"/>
            </w:pPr>
          </w:p>
        </w:tc>
      </w:tr>
      <w:tr w14:paraId="3A8E0C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3584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046D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25FB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7AC3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3AA1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E8B999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36CEEA">
            <w:pPr>
              <w:spacing w:before="0" w:after="0"/>
              <w:ind w:left="135"/>
              <w:jc w:val="left"/>
            </w:pPr>
          </w:p>
        </w:tc>
      </w:tr>
      <w:tr w14:paraId="79F1C9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1143C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9EA9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D735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1FCC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979E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FFA9E9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F5EA39">
            <w:pPr>
              <w:spacing w:before="0" w:after="0"/>
              <w:ind w:left="135"/>
              <w:jc w:val="left"/>
            </w:pPr>
          </w:p>
        </w:tc>
      </w:tr>
      <w:tr w14:paraId="2E5EBF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2D8F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0063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4424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7ED5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28BB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B9DE98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0D874E">
            <w:pPr>
              <w:spacing w:before="0" w:after="0"/>
              <w:ind w:left="135"/>
              <w:jc w:val="left"/>
            </w:pPr>
          </w:p>
        </w:tc>
      </w:tr>
      <w:tr w14:paraId="2C62EA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139D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6636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CBE9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BF40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ABAC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8EE08E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FA4001">
            <w:pPr>
              <w:spacing w:before="0" w:after="0"/>
              <w:ind w:left="135"/>
              <w:jc w:val="left"/>
            </w:pPr>
          </w:p>
        </w:tc>
      </w:tr>
      <w:tr w14:paraId="19B746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469A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48ED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891E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5975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45CC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91387F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D6AAFD">
            <w:pPr>
              <w:spacing w:before="0" w:after="0"/>
              <w:ind w:left="135"/>
              <w:jc w:val="left"/>
            </w:pPr>
          </w:p>
        </w:tc>
      </w:tr>
      <w:tr w14:paraId="28C076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76B1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6E07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Цвет звонкий, яркий и цвет тихий, мягкий.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65A7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4CB7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F446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3A2E8B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F51433">
            <w:pPr>
              <w:spacing w:before="0" w:after="0"/>
              <w:ind w:left="135"/>
              <w:jc w:val="left"/>
            </w:pPr>
          </w:p>
        </w:tc>
      </w:tr>
      <w:tr w14:paraId="6E2154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C4CD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AF8A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77F1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C701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91F7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F1EA92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149D30">
            <w:pPr>
              <w:spacing w:before="0" w:after="0"/>
              <w:ind w:left="135"/>
              <w:jc w:val="left"/>
            </w:pPr>
          </w:p>
        </w:tc>
      </w:tr>
      <w:tr w14:paraId="177A47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6191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9A3E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4553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D53D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1FCB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3D69FC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0C13C3">
            <w:pPr>
              <w:spacing w:before="0" w:after="0"/>
              <w:ind w:left="135"/>
              <w:jc w:val="left"/>
            </w:pPr>
          </w:p>
        </w:tc>
      </w:tr>
      <w:tr w14:paraId="609AAA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CA2C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CC4E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AB66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B1E6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1295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4B0DB0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326DB7">
            <w:pPr>
              <w:spacing w:before="0" w:after="0"/>
              <w:ind w:left="135"/>
              <w:jc w:val="left"/>
            </w:pPr>
          </w:p>
        </w:tc>
      </w:tr>
      <w:tr w14:paraId="463FE4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4611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697A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1649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CDD0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6607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E8F0F8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1782F7">
            <w:pPr>
              <w:spacing w:before="0" w:after="0"/>
              <w:ind w:left="135"/>
              <w:jc w:val="left"/>
            </w:pPr>
          </w:p>
        </w:tc>
      </w:tr>
      <w:tr w14:paraId="411DF2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3DF6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7BF7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9BDE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99EA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209F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B7D5F5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B37B9D">
            <w:pPr>
              <w:spacing w:before="0" w:after="0"/>
              <w:ind w:left="135"/>
              <w:jc w:val="left"/>
            </w:pPr>
          </w:p>
        </w:tc>
      </w:tr>
      <w:tr w14:paraId="73D0F5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DFFB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D29C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GIF-анимация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1EBA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7510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4665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B06CFF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4FDEF5">
            <w:pPr>
              <w:spacing w:before="0" w:after="0"/>
              <w:ind w:left="135"/>
              <w:jc w:val="left"/>
            </w:pPr>
          </w:p>
        </w:tc>
      </w:tr>
      <w:tr w14:paraId="3FBF3C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7D3B3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B32E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8FD5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B441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E676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BE7191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78A5C1">
            <w:pPr>
              <w:spacing w:before="0" w:after="0"/>
              <w:ind w:left="135"/>
              <w:jc w:val="left"/>
            </w:pPr>
          </w:p>
        </w:tc>
      </w:tr>
      <w:tr w14:paraId="66ED85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45DC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DA526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4BD3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B0F7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977734">
            <w:pPr>
              <w:jc w:val="left"/>
            </w:pPr>
          </w:p>
        </w:tc>
      </w:tr>
    </w:tbl>
    <w:p w14:paraId="343F251F">
      <w:pPr>
        <w:sectPr>
          <w:pgSz w:w="16383" w:h="11906" w:orient="landscape"/>
          <w:cols w:space="720" w:num="1"/>
        </w:sectPr>
      </w:pPr>
    </w:p>
    <w:p w14:paraId="6BE90BC2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4126"/>
        <w:gridCol w:w="1198"/>
        <w:gridCol w:w="1343"/>
        <w:gridCol w:w="1420"/>
        <w:gridCol w:w="1014"/>
        <w:gridCol w:w="2871"/>
      </w:tblGrid>
      <w:tr w14:paraId="409392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ECDE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70DC3320"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501E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5BF8D7F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414AB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7488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7F3FEECC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C53A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469F57B">
            <w:pPr>
              <w:spacing w:before="0" w:after="0"/>
              <w:ind w:left="135"/>
              <w:jc w:val="left"/>
            </w:pPr>
          </w:p>
        </w:tc>
      </w:tr>
      <w:tr w14:paraId="6D8A98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5AF90AD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0F499AC">
            <w:pPr>
              <w:jc w:val="left"/>
            </w:pP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5E58C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0B70AFEE">
            <w:pPr>
              <w:spacing w:before="0" w:after="0"/>
              <w:ind w:left="135"/>
              <w:jc w:val="left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0000F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63FA2EF8">
            <w:pPr>
              <w:spacing w:before="0" w:after="0"/>
              <w:ind w:left="135"/>
              <w:jc w:val="left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DF0B6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3332C14C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3D71C47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507EBFF">
            <w:pPr>
              <w:jc w:val="left"/>
            </w:pPr>
          </w:p>
        </w:tc>
      </w:tr>
      <w:tr w14:paraId="410E91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B1DAC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1B6FC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Мастера изображения, постройки и украшения.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CD5DC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36A41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B42F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F811CE6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12AAE79">
            <w:pPr>
              <w:spacing w:before="0" w:after="0"/>
              <w:ind w:left="135"/>
              <w:jc w:val="left"/>
            </w:pPr>
          </w:p>
        </w:tc>
      </w:tr>
      <w:tr w14:paraId="56D2FE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9D6B5F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CF17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Твои игрушки. Игрушки создает художник. 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95E05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FE502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1A36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5E38932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34A7F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"https://m.edsoo.ru/8a14a932"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https://m.edsoo.ru/8a14a932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AB54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9914A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77482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19687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84321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BFE1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A4EF654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5AC7146">
            <w:pPr>
              <w:spacing w:before="0" w:after="0"/>
              <w:ind w:left="135"/>
              <w:jc w:val="left"/>
            </w:pPr>
          </w:p>
        </w:tc>
      </w:tr>
      <w:tr w14:paraId="6FA83C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A726D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EDCE4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7B5E3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1F35B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154B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25EFE1A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674D9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"https://m.edsoo.ru/8a14af2c"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https://m.edsoo.ru/8a14af2c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F9A1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7DD00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4FE5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Обои и шторы у тебя дома. 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3CD93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3BE5E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4B2A7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38896C1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14E61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"https://m.edsoo.ru/8a14cd18"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https://m.edsoo.ru/8a14cd18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4C91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D05D0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426E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Мамин платок. Орнамент на ткани. 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03A4F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42E5B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7E529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CD8FE14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1E2E5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"https://m.edsoo.ru/8a14b2c4"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https://m.edsoo.ru/8a14b2c4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"https://m.edsoo.ru/8a14b166"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https://m.edsoo.ru/8a14b166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C7F9D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07E2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A7767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AD01E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0866F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5B748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959321E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5CAAD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"https://m.edsoo.ru/8a1494d8"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https://m.edsoo.ru/8a1494d8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"https://m.edsoo.ru/8a14c0e8"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https://m.edsoo.ru/8a14c0e8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"https://m.edsoo.ru/8a1496ae"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https://m.edsoo.ru/8a1496ae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F8AC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2E1BD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D00C0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8A667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D4B48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FE4E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5F5BA34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69ECF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"https://m.edsoo.ru/8a14929e"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https://m.edsoo.ru/8a14929e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29CE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AFFD3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8031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E7C67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B5F9A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3CEAC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F2F9CED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B88DFD3">
            <w:pPr>
              <w:spacing w:before="0" w:after="0"/>
              <w:ind w:left="135"/>
              <w:jc w:val="left"/>
            </w:pPr>
          </w:p>
        </w:tc>
      </w:tr>
      <w:tr w14:paraId="7B7CB9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4C4F4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9068B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архитектуры. Образ архитектурной постройки. 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E7CA6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C821C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6DA2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E8DDE47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1F2BF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"https://m.edsoo.ru/8a14c35e"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https://m.edsoo.ru/8a14c35e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"https://m.edsoo.ru/8a14b490"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https://m.edsoo.ru/8a14b490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E154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0F377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ABB3D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B2E38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AEB0B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F9A8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3C02015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9FD581E">
            <w:pPr>
              <w:spacing w:before="0" w:after="0"/>
              <w:ind w:left="135"/>
              <w:jc w:val="left"/>
            </w:pPr>
          </w:p>
        </w:tc>
      </w:tr>
      <w:tr w14:paraId="364AB2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F9A49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2CE56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B21BA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6811F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F73CB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9167A0E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EC600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"https://m.edsoo.ru/8a14b6e8"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https://m.edsoo.ru/8a14b6e8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7D73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B4FF2B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2DB21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5ECDC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DC49A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22F5E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13B944F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BC65C6E">
            <w:pPr>
              <w:spacing w:before="0" w:after="0"/>
              <w:ind w:left="135"/>
              <w:jc w:val="left"/>
            </w:pPr>
          </w:p>
        </w:tc>
      </w:tr>
      <w:tr w14:paraId="439ADC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E1C9F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728C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F7FF9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6D069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1E4AE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F1E2EE8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7B374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"https://m.edsoo.ru/8a14b8e6"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https://m.edsoo.ru/8a14b8e6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52E8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49AED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7D853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Витрины. Декоративно-прикладное искусство в жизни человека. 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B910D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D1127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2283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CA53F19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63566E6">
            <w:pPr>
              <w:spacing w:before="0" w:after="0"/>
              <w:ind w:left="135"/>
              <w:jc w:val="left"/>
            </w:pPr>
          </w:p>
        </w:tc>
      </w:tr>
      <w:tr w14:paraId="6ABBA7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AF8EA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AB13D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2BF52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EA487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70DDF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96A587F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D6BE4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"https://m.edsoo.ru/8a14ba1c"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https://m.edsoo.ru/8a14ba1c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F6E9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2DB71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146BF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CFE2D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D5C59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BB73F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DDAEC61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EF909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"https://m.edsoo.ru/8a14bd46"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https://m.edsoo.ru/8a14bd46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2829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B57C16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F85C3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2BDDE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5336C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9ABE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2F89F3A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93C92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"https://m.edsoo.ru/8a14a19e"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https://m.edsoo.ru/8a14a19e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AF4F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4AB42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BB97B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15BBC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1C6D6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3E5BC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EB6A1C7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5E2C5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"https://m.edsoo.ru/8a14a45a"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https://m.edsoo.ru/8a14a45a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03A7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2F082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91C70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9B39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F81A4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9D393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2A5770C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337C246">
            <w:pPr>
              <w:spacing w:before="0" w:after="0"/>
              <w:ind w:left="135"/>
              <w:jc w:val="left"/>
            </w:pPr>
          </w:p>
        </w:tc>
      </w:tr>
      <w:tr w14:paraId="1285E8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E6D31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27346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Театр кукол. Выразительные средства объёмного изображения. 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86DA2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16265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8A1D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F503D57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E1578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"https://m.edsoo.ru/8a14a7f2"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https://m.edsoo.ru/8a14a7f2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2653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36523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F2509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02BC5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AA9E2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74E1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A9AB0D0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5DE2E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"https://m.edsoo.ru/8a14996a"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https://m.edsoo.ru/8a14996a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32AE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73C72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1EB5B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Афиша и плакат. Изображение и текст. 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05F23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FB9FC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FC8E2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86CB2A3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4DCB8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"https://m.edsoo.ru/8a14982a"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https://m.edsoo.ru/8a14982a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C48F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AA6B7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06136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0F6EF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654A1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27E0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01D7131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BBA30F3">
            <w:pPr>
              <w:spacing w:before="0" w:after="0"/>
              <w:ind w:left="135"/>
              <w:jc w:val="left"/>
            </w:pPr>
          </w:p>
        </w:tc>
      </w:tr>
      <w:tr w14:paraId="6375CA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3B9DC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B3B2D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BB928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9388D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07ED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035218F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0AA1F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"https://m.edsoo.ru/8a14a626"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https://m.edsoo.ru/8a14a626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CB1A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DDCBD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2099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CED46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F7659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F06BE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591CA44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1D4AC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"https://m.edsoo.ru/8a14d0d8"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https://m.edsoo.ru/8a14d0d8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"https://m.edsoo.ru/8a14ca48"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https://m.edsoo.ru/8a14ca48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F198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577C4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3154A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47BFF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FD95E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FA5C0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1F8AE61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19F89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"https://m.edsoo.ru/8a14c71e"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https://m.edsoo.ru/8a14c71e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56EE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2F812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6C6CD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Картина-пейзаж. Настроение в пейзаже. 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59ECD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1DC98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150A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72B18B9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A898F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"https://m.edsoo.ru/8a149c3a"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https://m.edsoo.ru/8a149c3a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"https://m.edsoo.ru/8a14c890"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https://m.edsoo.ru/8a14c890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CD9D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E8468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15D2B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03ECC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2F15F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C094D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C6E2B91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20A4B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"https://m.edsoo.ru/8a149eb0"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https://m.edsoo.ru/8a149eb0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C144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926EF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701EE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Картина-натюрморт. Натюрморты известных художников. 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E82F2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325B7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A556B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EB2CFDE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FAF05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"https://m.edsoo.ru/8a149abe"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https://m.edsoo.ru/8a149abe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3505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8D392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CB877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5D04B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5F424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C072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4802FB8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E0EBF50">
            <w:pPr>
              <w:spacing w:before="0" w:after="0"/>
              <w:ind w:left="135"/>
              <w:jc w:val="left"/>
            </w:pPr>
          </w:p>
        </w:tc>
      </w:tr>
      <w:tr w14:paraId="42899A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FFDD7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45771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24641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F687A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4769A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4BEA11C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9BB700C">
            <w:pPr>
              <w:spacing w:before="0" w:after="0"/>
              <w:ind w:left="135"/>
              <w:jc w:val="left"/>
            </w:pPr>
          </w:p>
        </w:tc>
      </w:tr>
      <w:tr w14:paraId="1BC135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72AAA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6A246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77A3D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E15CA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D5BE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2E12FEA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72E85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"https://m.edsoo.ru/8a14acca"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https://m.edsoo.ru/8a14acca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137B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EEF91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5F544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E6756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564D1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88A22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7681BBD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7127F78">
            <w:pPr>
              <w:spacing w:before="0" w:after="0"/>
              <w:ind w:left="135"/>
              <w:jc w:val="left"/>
            </w:pPr>
          </w:p>
        </w:tc>
      </w:tr>
      <w:tr w14:paraId="0BF262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9CB9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274378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A19EF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1160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900D08">
            <w:pPr>
              <w:jc w:val="left"/>
            </w:pPr>
          </w:p>
        </w:tc>
      </w:tr>
    </w:tbl>
    <w:p w14:paraId="0BC3627E">
      <w:pPr>
        <w:sectPr>
          <w:pgSz w:w="16383" w:h="11906" w:orient="landscape"/>
          <w:cols w:space="720" w:num="1"/>
        </w:sectPr>
      </w:pPr>
    </w:p>
    <w:p w14:paraId="46CDF195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4137"/>
        <w:gridCol w:w="1196"/>
        <w:gridCol w:w="1340"/>
        <w:gridCol w:w="1417"/>
        <w:gridCol w:w="1012"/>
        <w:gridCol w:w="2871"/>
      </w:tblGrid>
      <w:tr w14:paraId="44A3FF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8FEC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4D8F1B79"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B2F5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6551B422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5D5D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FFFF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53BD0E0D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5BF6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A552C19">
            <w:pPr>
              <w:spacing w:before="0" w:after="0"/>
              <w:ind w:left="135"/>
              <w:jc w:val="left"/>
            </w:pPr>
          </w:p>
        </w:tc>
      </w:tr>
      <w:tr w14:paraId="17A081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33F4AA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47B225">
            <w:pPr>
              <w:jc w:val="left"/>
            </w:pP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A4CD8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059E9B83">
            <w:pPr>
              <w:spacing w:before="0" w:after="0"/>
              <w:ind w:left="135"/>
              <w:jc w:val="left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47E74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47FA430">
            <w:pPr>
              <w:spacing w:before="0" w:after="0"/>
              <w:ind w:left="135"/>
              <w:jc w:val="left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F42A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8F2AFBD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E3D178B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BD29358">
            <w:pPr>
              <w:jc w:val="left"/>
            </w:pPr>
          </w:p>
        </w:tc>
      </w:tr>
      <w:tr w14:paraId="45E2D6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BD04D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F22A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61F31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9144F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F6C4D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A59B559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535D1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"https://m.edsoo.ru/8a14dd4e"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https://m.edsoo.ru/8a14dd4e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0F7B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BFAF5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D746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Пейзаж родной земли. Красота среднерусской природы. 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46CE7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D8F0D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7FE92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3DF23FB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AA5D8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"https://m.edsoo.ru/8a14d4ca"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https://m.edsoo.ru/8a14d4ca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"https://m.edsoo.ru/8a150e90"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https://m.edsoo.ru/8a150e90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7847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03FA2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D1491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Деревня – деревянный мир. Конструкция и декор избы. 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B5391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BDE29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B318D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9592529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2A528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"https://m.edsoo.ru/8a14f630"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https://m.edsoo.ru/8a14f630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"https://m.edsoo.ru/8a14eafa"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https://m.edsoo.ru/8a14eafa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4C75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950C1B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6643F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1903F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4BE8C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C8BF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8C4308D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5BDD1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"https://m.edsoo.ru/8a151070"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https://m.edsoo.ru/8a151070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9372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927D9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4C06A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566FC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8C5FD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E18E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3CD72CA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F5FA2D6">
            <w:pPr>
              <w:spacing w:before="0" w:after="0"/>
              <w:ind w:left="135"/>
              <w:jc w:val="left"/>
            </w:pPr>
          </w:p>
        </w:tc>
      </w:tr>
      <w:tr w14:paraId="77A94E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9E5D6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9D78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Красота человека: традиционная красота мужского образа. 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4C73D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D2189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41272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664908D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A8F8D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"https://m.edsoo.ru/8a14ede8"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https://m.edsoo.ru/8a14ede8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"https://m.edsoo.ru/8a14d7b8"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https://m.edsoo.ru/8a14d7b8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C7DF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87E0F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8F741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Народные праздники - образ радости и счастливой жизни. Коллективное панно. Сюжетная 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AF1CE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325DB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3FFF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4164E82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D2327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"https://m.edsoo.ru/8a14e302"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https://m.edsoo.ru/8a14e302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B599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F1A88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9005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45211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AE5D8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0100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C1C9445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A7965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"https://m.edsoo.ru/8a14e938"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https://m.edsoo.ru/8a14e938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55B3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7B7E6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DEA8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57FC3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81FCF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22B33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E3FFB6B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B3DEF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"https://m.edsoo.ru/8a14fcca"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https://m.edsoo.ru/8a14fcca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BB8A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D1AF4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4F599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E6B5D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31931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82650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88DF67A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70CEE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"https://m.edsoo.ru/8a14f838"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https://m.edsoo.ru/8a14f838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5C75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8755E6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A7E7B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Русской земли. Конструкция древнего города. 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DB698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A502B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CE3B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8594107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FFC971C">
            <w:pPr>
              <w:spacing w:before="0" w:after="0"/>
              <w:ind w:left="135"/>
              <w:jc w:val="left"/>
            </w:pPr>
          </w:p>
        </w:tc>
      </w:tr>
      <w:tr w14:paraId="14AEA5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4A9B3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550A1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A52FB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85627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1722E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2818EAD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B66D6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"https://m.edsoo.ru/8a14db64"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https://m.edsoo.ru/8a14db64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FFD6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A9A78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768B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8483E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1084C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B393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BE72B5D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37EED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"https://m.edsoo.ru/8a14ec6c"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https://m.edsoo.ru/8a14ec6c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1247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8B4D8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ACB54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DCDB1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05144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21490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95605E9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7B6BD31">
            <w:pPr>
              <w:spacing w:before="0" w:after="0"/>
              <w:ind w:left="135"/>
              <w:jc w:val="left"/>
            </w:pPr>
          </w:p>
        </w:tc>
      </w:tr>
      <w:tr w14:paraId="56AE21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A3CEA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D5758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Пир в теремных палатах. Коллективное панно. 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2EDE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E439E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A244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B0D5C09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F0CED44">
            <w:pPr>
              <w:spacing w:before="0" w:after="0"/>
              <w:ind w:left="135"/>
              <w:jc w:val="left"/>
            </w:pPr>
          </w:p>
        </w:tc>
      </w:tr>
      <w:tr w14:paraId="3995B4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EBAE5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5CE76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Архитектура народов мира. Народы гор и степей. Пейзаж и традиционное жилище. Сакля. 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4CAFE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A4065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4DF22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D9D76FF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9AEC4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"https://m.edsoo.ru/8a14f270"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https://m.edsoo.ru/8a14f270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EFBD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1AB30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31EB8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D2AC8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5EF6F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9FE4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AE545A0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4BBE7B2">
            <w:pPr>
              <w:spacing w:before="0" w:after="0"/>
              <w:ind w:left="135"/>
              <w:jc w:val="left"/>
            </w:pPr>
          </w:p>
        </w:tc>
      </w:tr>
      <w:tr w14:paraId="717D94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CD9BD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42CAF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Жизнь человека в природе гор и степей. Красота пейзажа с традиционными постройками.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DE317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012E5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BC63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22CC7E4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430CDD4">
            <w:pPr>
              <w:spacing w:before="0" w:after="0"/>
              <w:ind w:left="135"/>
              <w:jc w:val="left"/>
            </w:pPr>
          </w:p>
        </w:tc>
      </w:tr>
      <w:tr w14:paraId="63BF26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FEDD56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7E61C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Художественная культура народов мира. Образ природы в японской культуре. 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FFDA4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0116C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3F28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F4576C2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7D9287C">
            <w:pPr>
              <w:spacing w:before="0" w:after="0"/>
              <w:ind w:left="135"/>
              <w:jc w:val="left"/>
            </w:pPr>
          </w:p>
        </w:tc>
      </w:tr>
      <w:tr w14:paraId="478828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921058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ACD05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человека в японском искусстве. 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AA29D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278A8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E884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6E972C8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41C88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"https://m.edsoo.ru/8a14f036"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https://m.edsoo.ru/8a14f036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C7E4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3AD23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EC246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в пустыне. Архитектура народов мира. 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571D4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3DF03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376E8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17926E8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F241EA8">
            <w:pPr>
              <w:spacing w:before="0" w:after="0"/>
              <w:ind w:left="135"/>
              <w:jc w:val="left"/>
            </w:pPr>
          </w:p>
        </w:tc>
      </w:tr>
      <w:tr w14:paraId="4E9A13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819E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6B01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AB49B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29196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B1B83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92D32C4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9E5B3FF">
            <w:pPr>
              <w:spacing w:before="0" w:after="0"/>
              <w:ind w:left="135"/>
              <w:jc w:val="left"/>
            </w:pPr>
          </w:p>
        </w:tc>
      </w:tr>
      <w:tr w14:paraId="40A1AC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E1921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3E893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B2CE7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E76F6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107CC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DD25AEC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D2C6D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"https://m.edsoo.ru/8a15074c"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https://m.edsoo.ru/8a15074c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6E111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02045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7E676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4C23A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EA010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BF97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CAAF1FC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E2230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"https://m.edsoo.ru/8a151584"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https://m.edsoo.ru/8a151584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17C6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0202A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806B7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Панно «Олимпийские игры в Древней Греции». 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5C200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845F6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C1D2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EC3A8C2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D3E7A6A">
            <w:pPr>
              <w:spacing w:before="0" w:after="0"/>
              <w:ind w:left="135"/>
              <w:jc w:val="left"/>
            </w:pPr>
          </w:p>
        </w:tc>
      </w:tr>
      <w:tr w14:paraId="0B18A8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650EC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3F242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Архитектура народов мира. Европейские средневековые города. 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03400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28640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5558F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2BD568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C33EE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"https://m.edsoo.ru/8a15088c"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https://m.edsoo.ru/8a15088c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"https://m.edsoo.ru/8a14faa4"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https://m.edsoo.ru/8a14faa4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E7EB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5CDE2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9D368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D09B5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0C509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7CB1D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6879C1B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F0FB177">
            <w:pPr>
              <w:spacing w:before="0" w:after="0"/>
              <w:ind w:left="135"/>
              <w:jc w:val="left"/>
            </w:pPr>
          </w:p>
        </w:tc>
      </w:tr>
      <w:tr w14:paraId="391A26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12C87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D3E8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0168F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A9A8C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9E17C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B7554EC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6A605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"https://m.edsoo.ru/8a151a7a"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https://m.edsoo.ru/8a151a7a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"https://m.edsoo.ru/8a151318"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https://m.edsoo.ru/8a151318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"https://m.edsoo.ru/8a150a80"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https://m.edsoo.ru/8a150a80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E5CE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6842E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9DF51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Искусство объединяет народы. Тема материнства в искусстве народов. 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8BE3F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0D84C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55ED3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3F4B0E9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4F188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"https://m.edsoo.ru/8a15006c"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https://m.edsoo.ru/8a15006c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BA26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72180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8DD4F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724B8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1FE4B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93ED2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4A29468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AB53426">
            <w:pPr>
              <w:spacing w:before="0" w:after="0"/>
              <w:ind w:left="135"/>
              <w:jc w:val="left"/>
            </w:pPr>
          </w:p>
        </w:tc>
      </w:tr>
      <w:tr w14:paraId="08C1C8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394B7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6DDDD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 «Сопереживания». Тема сострадания и утверждения доброты в искусстве.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0B0DA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95121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9785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746CFBC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AA5A5E3">
            <w:pPr>
              <w:spacing w:before="0" w:after="0"/>
              <w:ind w:left="135"/>
              <w:jc w:val="left"/>
            </w:pPr>
          </w:p>
        </w:tc>
      </w:tr>
      <w:tr w14:paraId="294145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55D6B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08D33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 «Герои и защитники» в искусстве. Скульптурные памятники и мемориальные комплексы. Лепка эскиза памятника 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D5714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589A6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8B126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E57DE72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66BF9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"https://m.edsoo.ru/8a150cb0"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https://m.edsoo.ru/8a150cb0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"https://m.edsoo.ru/8a14e4c4"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https://m.edsoo.ru/8a14e4c4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"https://m.edsoo.ru/8a14e6b8"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https://m.edsoo.ru/8a14e6b8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558D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9F8A2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852A0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 «Юности и надежды» в искусстве. 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68DCC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02289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8FEC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AC63662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00C5558">
            <w:pPr>
              <w:spacing w:before="0" w:after="0"/>
              <w:ind w:left="135"/>
              <w:jc w:val="left"/>
            </w:pPr>
          </w:p>
        </w:tc>
      </w:tr>
      <w:tr w14:paraId="5B9781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B2B5F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5973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Изображение, украшение и постройка в жизни народов. 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329CA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9D561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937D6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7DF21CE"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9C4C7EB">
            <w:pPr>
              <w:spacing w:before="0" w:after="0"/>
              <w:ind w:left="135"/>
              <w:jc w:val="left"/>
            </w:pPr>
          </w:p>
        </w:tc>
      </w:tr>
      <w:tr w14:paraId="7EA42E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9021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709CB0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35986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44658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900815">
            <w:pPr>
              <w:jc w:val="left"/>
            </w:pPr>
          </w:p>
        </w:tc>
      </w:tr>
    </w:tbl>
    <w:p w14:paraId="386A854F">
      <w:pPr>
        <w:sectPr>
          <w:pgSz w:w="16383" w:h="11906" w:orient="landscape"/>
          <w:cols w:space="720" w:num="1"/>
        </w:sectPr>
      </w:pPr>
    </w:p>
    <w:p w14:paraId="71022A48">
      <w:pPr>
        <w:sectPr>
          <w:pgSz w:w="16383" w:h="11906" w:orient="landscape"/>
          <w:cols w:space="720" w:num="1"/>
        </w:sectPr>
      </w:pPr>
      <w:bookmarkStart w:id="17" w:name="block-41702039"/>
    </w:p>
    <w:bookmarkEnd w:id="16"/>
    <w:bookmarkEnd w:id="17"/>
    <w:p w14:paraId="55487D66">
      <w:pPr>
        <w:spacing w:before="0" w:after="0"/>
        <w:ind w:left="120"/>
        <w:jc w:val="left"/>
      </w:pPr>
      <w:bookmarkStart w:id="18" w:name="block-41702040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0CD776BC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6A44CFB9">
      <w:pPr>
        <w:spacing w:before="0" w:after="0" w:line="480" w:lineRule="auto"/>
        <w:ind w:left="120"/>
        <w:jc w:val="left"/>
      </w:pPr>
    </w:p>
    <w:p w14:paraId="0AA5DE06">
      <w:pPr>
        <w:spacing w:before="0" w:after="0" w:line="480" w:lineRule="auto"/>
        <w:ind w:left="120"/>
        <w:jc w:val="left"/>
      </w:pPr>
    </w:p>
    <w:p w14:paraId="66BEF286">
      <w:pPr>
        <w:spacing w:before="0" w:after="0"/>
        <w:ind w:left="120"/>
        <w:jc w:val="left"/>
      </w:pPr>
    </w:p>
    <w:p w14:paraId="052562B6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6AD0D265">
      <w:pPr>
        <w:spacing w:before="0" w:after="0" w:line="480" w:lineRule="auto"/>
        <w:ind w:left="120"/>
        <w:jc w:val="left"/>
      </w:pPr>
    </w:p>
    <w:p w14:paraId="77D48D16">
      <w:pPr>
        <w:spacing w:before="0" w:after="0"/>
        <w:ind w:left="120"/>
        <w:jc w:val="left"/>
      </w:pPr>
    </w:p>
    <w:p w14:paraId="3B11CA7C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1051CD38">
      <w:pPr>
        <w:spacing w:before="0" w:after="0" w:line="480" w:lineRule="auto"/>
        <w:ind w:left="120"/>
        <w:jc w:val="left"/>
      </w:pPr>
    </w:p>
    <w:p w14:paraId="2ACE6611">
      <w:pPr>
        <w:sectPr>
          <w:pgSz w:w="11906" w:h="16383"/>
          <w:cols w:space="720" w:num="1"/>
        </w:sectPr>
      </w:pPr>
      <w:bookmarkStart w:id="19" w:name="block-41702040"/>
    </w:p>
    <w:bookmarkEnd w:id="18"/>
    <w:bookmarkEnd w:id="19"/>
    <w:p w14:paraId="2E201108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">
    <w:nsid w:val="BF205925"/>
    <w:multiLevelType w:val="singleLevel"/>
    <w:tmpl w:val="BF205925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nsid w:val="03D62ECE"/>
    <w:multiLevelType w:val="singleLevel"/>
    <w:tmpl w:val="03D62EC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01390E9F"/>
    <w:rsid w:val="159F0DE2"/>
    <w:rsid w:val="1EF330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64</Pages>
  <TotalTime>0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2026-02-14T15:11:00Z</dcterms:created>
  <dc:creator>Ильвир</dc:creator>
  <cp:lastModifiedBy>Ильвир</cp:lastModifiedBy>
  <cp:lastPrinted>2026-02-14T15:24:00Z</cp:lastPrinted>
  <dcterms:modified xsi:type="dcterms:W3CDTF">2026-02-15T17:19:52Z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DF22A4CE92E34749ADA397B6181466DA_12</vt:lpwstr>
  </property>
</Properties>
</file>